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FF9" w:rsidRPr="00536FF9" w:rsidRDefault="001629C9" w:rsidP="001629C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737447"/>
            <wp:effectExtent l="19050" t="0" r="3175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7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6FF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36FF9" w:rsidRPr="00536FF9" w:rsidRDefault="00536FF9" w:rsidP="00536FF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36FF9" w:rsidRPr="00536FF9" w:rsidRDefault="00536FF9" w:rsidP="00536FF9">
      <w:pPr>
        <w:shd w:val="clear" w:color="auto" w:fill="FFFFFF"/>
        <w:spacing w:before="100" w:beforeAutospacing="1"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6FF9" w:rsidRDefault="00536FF9" w:rsidP="00536FF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36FF9" w:rsidRPr="001629C9" w:rsidRDefault="00536FF9" w:rsidP="00536FF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7F7F7F" w:themeColor="text1" w:themeTint="80"/>
          <w:sz w:val="24"/>
          <w:szCs w:val="24"/>
          <w:lang w:eastAsia="ru-RU"/>
        </w:rPr>
      </w:pPr>
      <w:r w:rsidRPr="001629C9">
        <w:rPr>
          <w:rFonts w:ascii="Times New Roman" w:eastAsia="Calibri" w:hAnsi="Times New Roman" w:cs="Times New Roman"/>
          <w:b/>
          <w:bCs/>
          <w:color w:val="7F7F7F" w:themeColor="text1" w:themeTint="80"/>
          <w:sz w:val="24"/>
          <w:szCs w:val="24"/>
          <w:lang w:eastAsia="ru-RU"/>
        </w:rPr>
        <w:t>РАБОЧАЯ ПРОГРАММА</w:t>
      </w:r>
    </w:p>
    <w:p w:rsidR="00536FF9" w:rsidRPr="001629C9" w:rsidRDefault="00536FF9" w:rsidP="00536FF9">
      <w:pPr>
        <w:spacing w:after="0" w:line="360" w:lineRule="auto"/>
        <w:jc w:val="center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  <w:r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 xml:space="preserve">по курсу внеурочной деятельности </w:t>
      </w:r>
    </w:p>
    <w:p w:rsidR="00536FF9" w:rsidRPr="001629C9" w:rsidRDefault="00536FF9" w:rsidP="00536FF9">
      <w:pPr>
        <w:spacing w:after="0" w:line="360" w:lineRule="auto"/>
        <w:jc w:val="center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  <w:r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>«Олимпиец»</w:t>
      </w:r>
    </w:p>
    <w:p w:rsidR="00536FF9" w:rsidRPr="001629C9" w:rsidRDefault="00536FF9" w:rsidP="00536FF9">
      <w:pPr>
        <w:spacing w:after="160" w:line="360" w:lineRule="auto"/>
        <w:jc w:val="center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  <w:r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>Направление: спортивно-оздоровительное</w:t>
      </w:r>
    </w:p>
    <w:p w:rsidR="00536FF9" w:rsidRPr="001629C9" w:rsidRDefault="00D320BC" w:rsidP="00536FF9">
      <w:pPr>
        <w:spacing w:after="160" w:line="360" w:lineRule="auto"/>
        <w:jc w:val="center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  <w:r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>11</w:t>
      </w:r>
      <w:r w:rsidR="00536FF9"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>класс</w:t>
      </w:r>
    </w:p>
    <w:p w:rsidR="00EE0ED0" w:rsidRPr="001629C9" w:rsidRDefault="00EE0ED0" w:rsidP="00536FF9">
      <w:pPr>
        <w:spacing w:after="160" w:line="360" w:lineRule="auto"/>
        <w:jc w:val="center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</w:p>
    <w:p w:rsidR="00EE0ED0" w:rsidRPr="001629C9" w:rsidRDefault="00EE0ED0" w:rsidP="00536FF9">
      <w:pPr>
        <w:spacing w:after="160" w:line="360" w:lineRule="auto"/>
        <w:jc w:val="center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</w:p>
    <w:p w:rsidR="00EE0ED0" w:rsidRPr="001629C9" w:rsidRDefault="00D320BC" w:rsidP="00536FF9">
      <w:pPr>
        <w:tabs>
          <w:tab w:val="left" w:pos="5865"/>
        </w:tabs>
        <w:spacing w:after="160" w:line="256" w:lineRule="auto"/>
        <w:jc w:val="right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  <w:r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 xml:space="preserve">                       Составил</w:t>
      </w:r>
      <w:r w:rsidR="00536FF9"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>:</w:t>
      </w:r>
      <w:r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 xml:space="preserve"> учитель физической культуры</w:t>
      </w:r>
    </w:p>
    <w:p w:rsidR="00536FF9" w:rsidRPr="001629C9" w:rsidRDefault="00EE0ED0" w:rsidP="00536FF9">
      <w:pPr>
        <w:tabs>
          <w:tab w:val="left" w:pos="5865"/>
        </w:tabs>
        <w:spacing w:after="160" w:line="256" w:lineRule="auto"/>
        <w:jc w:val="right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  <w:lang w:eastAsia="ru-RU"/>
        </w:rPr>
      </w:pPr>
      <w:proofErr w:type="spellStart"/>
      <w:r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>Талманов</w:t>
      </w:r>
      <w:proofErr w:type="spellEnd"/>
      <w:r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 xml:space="preserve"> Дмитрий Анатольевич</w:t>
      </w:r>
    </w:p>
    <w:p w:rsidR="00EE0ED0" w:rsidRPr="001629C9" w:rsidRDefault="00EE0ED0" w:rsidP="000A0920">
      <w:pPr>
        <w:tabs>
          <w:tab w:val="left" w:pos="5865"/>
        </w:tabs>
        <w:spacing w:after="160" w:line="240" w:lineRule="auto"/>
        <w:jc w:val="right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</w:p>
    <w:p w:rsidR="000A0920" w:rsidRPr="001629C9" w:rsidRDefault="000A0920" w:rsidP="000A0920">
      <w:pPr>
        <w:tabs>
          <w:tab w:val="left" w:pos="5865"/>
        </w:tabs>
        <w:spacing w:after="160" w:line="240" w:lineRule="auto"/>
        <w:jc w:val="right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  <w:lang w:eastAsia="ru-RU"/>
        </w:rPr>
      </w:pPr>
      <w:r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>Рассмотрено на заседании</w:t>
      </w:r>
    </w:p>
    <w:p w:rsidR="000A0920" w:rsidRPr="001629C9" w:rsidRDefault="000A0920" w:rsidP="000A0920">
      <w:pPr>
        <w:spacing w:after="160" w:line="240" w:lineRule="auto"/>
        <w:jc w:val="right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  <w:r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>педагогического совета</w:t>
      </w:r>
    </w:p>
    <w:p w:rsidR="000A0920" w:rsidRPr="001629C9" w:rsidRDefault="000A0920" w:rsidP="000A0920">
      <w:pPr>
        <w:spacing w:after="160" w:line="240" w:lineRule="auto"/>
        <w:jc w:val="right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  <w:r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>протокол № 1</w:t>
      </w:r>
    </w:p>
    <w:p w:rsidR="000A0920" w:rsidRPr="001629C9" w:rsidRDefault="000A0920" w:rsidP="000A0920">
      <w:pPr>
        <w:spacing w:after="160" w:line="240" w:lineRule="auto"/>
        <w:jc w:val="right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  <w:r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>от «27» августа 2021 года</w:t>
      </w:r>
    </w:p>
    <w:p w:rsidR="00EE0ED0" w:rsidRPr="001629C9" w:rsidRDefault="00EE0ED0" w:rsidP="00536FF9">
      <w:pPr>
        <w:spacing w:after="160" w:line="256" w:lineRule="auto"/>
        <w:jc w:val="center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</w:p>
    <w:p w:rsidR="00EE0ED0" w:rsidRPr="001629C9" w:rsidRDefault="00EE0ED0" w:rsidP="00536FF9">
      <w:pPr>
        <w:spacing w:after="160" w:line="256" w:lineRule="auto"/>
        <w:jc w:val="center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</w:p>
    <w:p w:rsidR="0046332B" w:rsidRPr="001629C9" w:rsidRDefault="00536FF9" w:rsidP="00536FF9">
      <w:pPr>
        <w:spacing w:after="160" w:line="256" w:lineRule="auto"/>
        <w:jc w:val="center"/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</w:pPr>
      <w:r w:rsidRPr="001629C9">
        <w:rPr>
          <w:rFonts w:ascii="Times New Roman" w:eastAsia="Calibri" w:hAnsi="Times New Roman" w:cs="Times New Roman"/>
          <w:color w:val="7F7F7F" w:themeColor="text1" w:themeTint="80"/>
          <w:sz w:val="24"/>
          <w:szCs w:val="24"/>
        </w:rPr>
        <w:t>Казань 2021</w:t>
      </w:r>
    </w:p>
    <w:p w:rsidR="00EE0ED0" w:rsidRPr="001629C9" w:rsidRDefault="00EE0ED0" w:rsidP="00582A78">
      <w:pPr>
        <w:jc w:val="center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</w:pPr>
    </w:p>
    <w:p w:rsidR="00EE0ED0" w:rsidRDefault="00EE0ED0" w:rsidP="00EE0ED0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</w:t>
      </w:r>
    </w:p>
    <w:p w:rsidR="00BF5566" w:rsidRDefault="00582A78" w:rsidP="00BF5566">
      <w:pPr>
        <w:spacing w:line="48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Универсальными компетенциями</w:t>
      </w: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учащихся по курсу являются:</w:t>
      </w:r>
    </w:p>
    <w:p w:rsidR="00582A78" w:rsidRPr="00BE2C74" w:rsidRDefault="00582A78" w:rsidP="00BF5566">
      <w:pPr>
        <w:spacing w:line="48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умения организовывать собственную деятельность, выбирать и использовать средства для достижения её цели;</w:t>
      </w:r>
    </w:p>
    <w:p w:rsidR="00582A78" w:rsidRPr="00BE2C74" w:rsidRDefault="00582A78" w:rsidP="00582A78">
      <w:pPr>
        <w:numPr>
          <w:ilvl w:val="0"/>
          <w:numId w:val="5"/>
        </w:numPr>
        <w:spacing w:after="0" w:line="270" w:lineRule="atLeast"/>
        <w:ind w:left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582A78" w:rsidRPr="00BE2C74" w:rsidRDefault="00582A78" w:rsidP="00582A78">
      <w:pPr>
        <w:numPr>
          <w:ilvl w:val="0"/>
          <w:numId w:val="5"/>
        </w:numPr>
        <w:spacing w:after="0" w:line="270" w:lineRule="atLeast"/>
        <w:ind w:left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582A78" w:rsidRPr="00BE2C74" w:rsidRDefault="009B521B" w:rsidP="00582A78">
      <w:pPr>
        <w:spacing w:line="270" w:lineRule="atLeas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Личностными </w:t>
      </w:r>
      <w:r w:rsidR="00582A78" w:rsidRPr="00BE2C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результатами</w:t>
      </w:r>
      <w:r w:rsidR="00582A78"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освоения учащимися содержания курса являются следующие умения:</w:t>
      </w:r>
    </w:p>
    <w:p w:rsidR="00582A78" w:rsidRPr="00BE2C74" w:rsidRDefault="00582A78" w:rsidP="00582A78">
      <w:pPr>
        <w:numPr>
          <w:ilvl w:val="0"/>
          <w:numId w:val="6"/>
        </w:numPr>
        <w:spacing w:after="0" w:line="270" w:lineRule="atLeast"/>
        <w:ind w:left="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82A78" w:rsidRPr="00BE2C74" w:rsidRDefault="00582A78" w:rsidP="00582A78">
      <w:pPr>
        <w:numPr>
          <w:ilvl w:val="0"/>
          <w:numId w:val="6"/>
        </w:numPr>
        <w:spacing w:after="0" w:line="270" w:lineRule="atLeast"/>
        <w:ind w:left="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582A78" w:rsidRPr="00BE2C74" w:rsidRDefault="00582A78" w:rsidP="00582A78">
      <w:pPr>
        <w:numPr>
          <w:ilvl w:val="0"/>
          <w:numId w:val="6"/>
        </w:numPr>
        <w:spacing w:after="0" w:line="270" w:lineRule="atLeast"/>
        <w:ind w:left="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проявлять дисциплинированность, трудолюбие и упорство в достижении поставленных целей;</w:t>
      </w:r>
    </w:p>
    <w:p w:rsidR="00582A78" w:rsidRPr="00BE2C74" w:rsidRDefault="00582A78" w:rsidP="00582A78">
      <w:pPr>
        <w:numPr>
          <w:ilvl w:val="0"/>
          <w:numId w:val="6"/>
        </w:numPr>
        <w:spacing w:after="0" w:line="270" w:lineRule="atLeast"/>
        <w:ind w:left="0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582A78" w:rsidRPr="00BE2C74" w:rsidRDefault="00582A78" w:rsidP="00582A78">
      <w:pPr>
        <w:spacing w:line="270" w:lineRule="atLeast"/>
        <w:ind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BE2C7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Метапредметнымирезультатами</w:t>
      </w:r>
      <w:proofErr w:type="spellEnd"/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освоения учащимися содержания программы по курсу являются следующие умения:</w:t>
      </w:r>
    </w:p>
    <w:p w:rsidR="00582A78" w:rsidRPr="00BE2C74" w:rsidRDefault="00582A78" w:rsidP="00582A78">
      <w:pPr>
        <w:numPr>
          <w:ilvl w:val="0"/>
          <w:numId w:val="7"/>
        </w:numPr>
        <w:spacing w:after="0" w:line="270" w:lineRule="atLeast"/>
        <w:ind w:left="142" w:right="300" w:hanging="6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582A78" w:rsidRPr="00BE2C74" w:rsidRDefault="00582A78" w:rsidP="00582A78">
      <w:pPr>
        <w:numPr>
          <w:ilvl w:val="0"/>
          <w:numId w:val="7"/>
        </w:numPr>
        <w:spacing w:after="0" w:line="270" w:lineRule="atLeast"/>
        <w:ind w:left="142" w:right="300" w:hanging="6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находить ошибки при выполнении учебных заданий, отбирать способы их исправления;</w:t>
      </w:r>
    </w:p>
    <w:p w:rsidR="00582A78" w:rsidRPr="00BE2C74" w:rsidRDefault="00582A78" w:rsidP="00582A78">
      <w:pPr>
        <w:numPr>
          <w:ilvl w:val="0"/>
          <w:numId w:val="7"/>
        </w:numPr>
        <w:spacing w:after="0" w:line="270" w:lineRule="atLeast"/>
        <w:ind w:left="142" w:right="300" w:hanging="6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582A78" w:rsidRPr="00BE2C74" w:rsidRDefault="00582A78" w:rsidP="00582A78">
      <w:pPr>
        <w:numPr>
          <w:ilvl w:val="0"/>
          <w:numId w:val="7"/>
        </w:numPr>
        <w:spacing w:after="0" w:line="270" w:lineRule="atLeast"/>
        <w:ind w:left="142" w:right="300" w:hanging="6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:rsidR="00582A78" w:rsidRPr="00BE2C74" w:rsidRDefault="00582A78" w:rsidP="00582A78">
      <w:pPr>
        <w:numPr>
          <w:ilvl w:val="0"/>
          <w:numId w:val="7"/>
        </w:numPr>
        <w:tabs>
          <w:tab w:val="num" w:pos="284"/>
        </w:tabs>
        <w:spacing w:after="0" w:line="270" w:lineRule="atLeast"/>
        <w:ind w:left="142" w:right="300" w:hanging="6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582A78" w:rsidRPr="00BE2C74" w:rsidRDefault="00582A78" w:rsidP="00582A78">
      <w:pPr>
        <w:numPr>
          <w:ilvl w:val="0"/>
          <w:numId w:val="7"/>
        </w:numPr>
        <w:spacing w:after="0" w:line="270" w:lineRule="atLeast"/>
        <w:ind w:left="284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планировать собственную деятельность, распределять нагрузку и отдых в процессе ее выполнения;</w:t>
      </w:r>
    </w:p>
    <w:p w:rsidR="00582A78" w:rsidRPr="00BE2C74" w:rsidRDefault="00582A78" w:rsidP="00582A78">
      <w:pPr>
        <w:numPr>
          <w:ilvl w:val="0"/>
          <w:numId w:val="7"/>
        </w:numPr>
        <w:spacing w:after="0" w:line="270" w:lineRule="atLeast"/>
        <w:ind w:left="284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582A78" w:rsidRPr="00BE2C74" w:rsidRDefault="00582A78" w:rsidP="00582A78">
      <w:pPr>
        <w:numPr>
          <w:ilvl w:val="0"/>
          <w:numId w:val="7"/>
        </w:numPr>
        <w:spacing w:after="0" w:line="270" w:lineRule="atLeast"/>
        <w:ind w:left="284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582A78" w:rsidRPr="00BE2C74" w:rsidRDefault="00582A78" w:rsidP="00582A78">
      <w:pPr>
        <w:numPr>
          <w:ilvl w:val="0"/>
          <w:numId w:val="7"/>
        </w:numPr>
        <w:spacing w:after="0" w:line="270" w:lineRule="atLeast"/>
        <w:ind w:left="284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оценивать красоту телосложения и осанки, сравнивать их с эталонными образцами;</w:t>
      </w:r>
    </w:p>
    <w:p w:rsidR="00582A78" w:rsidRPr="00BE2C74" w:rsidRDefault="00582A78" w:rsidP="00582A78">
      <w:pPr>
        <w:numPr>
          <w:ilvl w:val="0"/>
          <w:numId w:val="7"/>
        </w:numPr>
        <w:spacing w:after="0" w:line="270" w:lineRule="atLeast"/>
        <w:ind w:left="284" w:right="300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582A78" w:rsidRPr="00BE2C74" w:rsidRDefault="00582A78" w:rsidP="00582A78">
      <w:pPr>
        <w:numPr>
          <w:ilvl w:val="0"/>
          <w:numId w:val="7"/>
        </w:numPr>
        <w:spacing w:after="0" w:line="270" w:lineRule="atLeast"/>
        <w:ind w:left="284" w:right="300" w:hanging="426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2C7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82A78" w:rsidRDefault="00582A78" w:rsidP="00582A78">
      <w:pPr>
        <w:pStyle w:val="a3"/>
        <w:jc w:val="center"/>
        <w:rPr>
          <w:sz w:val="28"/>
          <w:szCs w:val="28"/>
        </w:rPr>
      </w:pPr>
    </w:p>
    <w:p w:rsidR="00BD016E" w:rsidRPr="00997C2A" w:rsidRDefault="00BD016E" w:rsidP="00BD016E">
      <w:pPr>
        <w:pStyle w:val="a4"/>
        <w:spacing w:line="360" w:lineRule="auto"/>
        <w:jc w:val="center"/>
        <w:rPr>
          <w:sz w:val="28"/>
          <w:szCs w:val="28"/>
        </w:rPr>
      </w:pPr>
      <w:r w:rsidRPr="00997C2A">
        <w:rPr>
          <w:b/>
          <w:sz w:val="28"/>
          <w:szCs w:val="28"/>
        </w:rPr>
        <w:t>МАТЕРИАЛЬНО-ТЕХНИЧЕСКАЯ БАЗА ДЛЯ РЕАЛИЗАЦИИ ПРОГРАММЫ</w:t>
      </w:r>
    </w:p>
    <w:p w:rsidR="00BD016E" w:rsidRPr="00BE2C74" w:rsidRDefault="00BD016E" w:rsidP="00BD016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E2C7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</w:p>
    <w:p w:rsidR="00BD016E" w:rsidRPr="00BE2C74" w:rsidRDefault="00BD016E" w:rsidP="00BD016E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E2C74">
        <w:rPr>
          <w:rFonts w:ascii="Times New Roman" w:hAnsi="Times New Roman" w:cs="Times New Roman"/>
          <w:sz w:val="28"/>
          <w:szCs w:val="28"/>
        </w:rPr>
        <w:t>Спортивная площадка;</w:t>
      </w:r>
    </w:p>
    <w:p w:rsidR="00BD016E" w:rsidRPr="00BE2C74" w:rsidRDefault="00BD016E" w:rsidP="00BD016E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E2C74">
        <w:rPr>
          <w:rFonts w:ascii="Times New Roman" w:hAnsi="Times New Roman" w:cs="Times New Roman"/>
          <w:sz w:val="28"/>
          <w:szCs w:val="28"/>
        </w:rPr>
        <w:t>Класс (для теоретических занятий);</w:t>
      </w:r>
    </w:p>
    <w:p w:rsidR="00BD016E" w:rsidRPr="00BE2C74" w:rsidRDefault="00BD016E" w:rsidP="00BD016E">
      <w:pPr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E2C74">
        <w:rPr>
          <w:rFonts w:ascii="Times New Roman" w:hAnsi="Times New Roman" w:cs="Times New Roman"/>
          <w:sz w:val="28"/>
          <w:szCs w:val="28"/>
        </w:rPr>
        <w:t>Спортивный зал.</w:t>
      </w:r>
    </w:p>
    <w:p w:rsidR="00BD016E" w:rsidRPr="00BE2C74" w:rsidRDefault="00BD016E" w:rsidP="00BD016E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BD016E" w:rsidRPr="00997C2A" w:rsidRDefault="00BD016E" w:rsidP="00BD016E">
      <w:pPr>
        <w:pStyle w:val="3"/>
        <w:jc w:val="center"/>
        <w:rPr>
          <w:sz w:val="28"/>
          <w:szCs w:val="28"/>
        </w:rPr>
      </w:pPr>
      <w:r w:rsidRPr="00997C2A">
        <w:rPr>
          <w:sz w:val="28"/>
          <w:szCs w:val="28"/>
        </w:rPr>
        <w:t>Методиче</w:t>
      </w:r>
      <w:r w:rsidR="00456BDC">
        <w:rPr>
          <w:sz w:val="28"/>
          <w:szCs w:val="28"/>
        </w:rPr>
        <w:t>ское обеспечение</w:t>
      </w:r>
      <w:bookmarkStart w:id="0" w:name="_GoBack"/>
      <w:bookmarkEnd w:id="0"/>
      <w:r w:rsidRPr="00997C2A">
        <w:rPr>
          <w:sz w:val="28"/>
          <w:szCs w:val="28"/>
        </w:rPr>
        <w:t xml:space="preserve"> программы</w:t>
      </w:r>
    </w:p>
    <w:p w:rsidR="00BD016E" w:rsidRPr="00BE2C74" w:rsidRDefault="00BD016E" w:rsidP="00BD016E">
      <w:pPr>
        <w:pStyle w:val="a4"/>
        <w:jc w:val="both"/>
        <w:rPr>
          <w:sz w:val="28"/>
          <w:szCs w:val="28"/>
        </w:rPr>
      </w:pPr>
      <w:r w:rsidRPr="00BE2C74">
        <w:rPr>
          <w:b/>
          <w:bCs/>
          <w:sz w:val="28"/>
          <w:szCs w:val="28"/>
        </w:rPr>
        <w:t>Формы занятий:</w:t>
      </w:r>
    </w:p>
    <w:p w:rsidR="00BD016E" w:rsidRPr="00BE2C74" w:rsidRDefault="00BD016E" w:rsidP="00BD016E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E2C74">
        <w:rPr>
          <w:rFonts w:ascii="Times New Roman" w:hAnsi="Times New Roman" w:cs="Times New Roman"/>
          <w:sz w:val="28"/>
          <w:szCs w:val="28"/>
        </w:rPr>
        <w:t>групповые и индивидуальные формы занятий –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– и практическую части: ОФП и игры;</w:t>
      </w:r>
    </w:p>
    <w:p w:rsidR="00BD016E" w:rsidRPr="00BE2C74" w:rsidRDefault="00BD016E" w:rsidP="00BD016E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E2C74">
        <w:rPr>
          <w:rFonts w:ascii="Times New Roman" w:hAnsi="Times New Roman" w:cs="Times New Roman"/>
          <w:sz w:val="28"/>
          <w:szCs w:val="28"/>
        </w:rPr>
        <w:t>занятия оздоровительной направленности;</w:t>
      </w:r>
    </w:p>
    <w:p w:rsidR="00BD016E" w:rsidRPr="00BE2C74" w:rsidRDefault="00BD016E" w:rsidP="00BD016E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E2C74">
        <w:rPr>
          <w:rFonts w:ascii="Times New Roman" w:hAnsi="Times New Roman" w:cs="Times New Roman"/>
          <w:sz w:val="28"/>
          <w:szCs w:val="28"/>
        </w:rPr>
        <w:t>праздники;</w:t>
      </w:r>
    </w:p>
    <w:p w:rsidR="00BD016E" w:rsidRPr="00BE2C74" w:rsidRDefault="00BD016E" w:rsidP="00BD016E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E2C74">
        <w:rPr>
          <w:rFonts w:ascii="Times New Roman" w:hAnsi="Times New Roman" w:cs="Times New Roman"/>
          <w:sz w:val="28"/>
          <w:szCs w:val="28"/>
        </w:rPr>
        <w:t>эстафеты, домашние задания.</w:t>
      </w:r>
    </w:p>
    <w:p w:rsidR="00BD016E" w:rsidRPr="00BE2C74" w:rsidRDefault="00BD016E" w:rsidP="00BD016E">
      <w:pPr>
        <w:pStyle w:val="a4"/>
        <w:jc w:val="both"/>
        <w:rPr>
          <w:sz w:val="28"/>
          <w:szCs w:val="28"/>
        </w:rPr>
      </w:pPr>
      <w:r w:rsidRPr="00BE2C74">
        <w:rPr>
          <w:b/>
          <w:bCs/>
          <w:sz w:val="28"/>
          <w:szCs w:val="28"/>
        </w:rPr>
        <w:t>Методы и приёмы учебно-воспитательного процесса:</w:t>
      </w:r>
    </w:p>
    <w:p w:rsidR="00BD016E" w:rsidRPr="00BE2C74" w:rsidRDefault="00BD016E" w:rsidP="00BD016E">
      <w:pPr>
        <w:pStyle w:val="a4"/>
        <w:rPr>
          <w:sz w:val="28"/>
          <w:szCs w:val="28"/>
        </w:rPr>
      </w:pPr>
      <w:r w:rsidRPr="00BE2C74">
        <w:rPr>
          <w:sz w:val="28"/>
          <w:szCs w:val="28"/>
        </w:rPr>
        <w:t xml:space="preserve">Эффективность реализации программы: </w:t>
      </w:r>
    </w:p>
    <w:p w:rsidR="00BD016E" w:rsidRPr="00BE2C74" w:rsidRDefault="00BD016E" w:rsidP="00BD016E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E2C74">
        <w:rPr>
          <w:rFonts w:ascii="Times New Roman" w:hAnsi="Times New Roman" w:cs="Times New Roman"/>
          <w:sz w:val="28"/>
          <w:szCs w:val="28"/>
        </w:rPr>
        <w:t>информационно-познавательные (беседы, показ);</w:t>
      </w:r>
    </w:p>
    <w:p w:rsidR="00BD016E" w:rsidRPr="00BE2C74" w:rsidRDefault="00BD016E" w:rsidP="00BD016E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BE2C74">
        <w:rPr>
          <w:rFonts w:ascii="Times New Roman" w:hAnsi="Times New Roman" w:cs="Times New Roman"/>
          <w:sz w:val="28"/>
          <w:szCs w:val="28"/>
        </w:rPr>
        <w:t>творческие (развивающие игры);</w:t>
      </w:r>
    </w:p>
    <w:p w:rsidR="00BD016E" w:rsidRPr="00876ED5" w:rsidRDefault="00BD016E" w:rsidP="00BD016E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BE2C74">
        <w:rPr>
          <w:rFonts w:ascii="Times New Roman" w:hAnsi="Times New Roman" w:cs="Times New Roman"/>
          <w:sz w:val="28"/>
          <w:szCs w:val="28"/>
        </w:rPr>
        <w:t>методы контроля и самоконтроля (самоанализ, тестирование, беседы).</w:t>
      </w:r>
    </w:p>
    <w:p w:rsidR="00BD016E" w:rsidRPr="00876ED5" w:rsidRDefault="00BD016E" w:rsidP="00BD01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E2C74">
        <w:rPr>
          <w:rStyle w:val="a5"/>
          <w:rFonts w:ascii="Times New Roman" w:hAnsi="Times New Roman" w:cs="Times New Roman"/>
          <w:sz w:val="28"/>
          <w:szCs w:val="28"/>
        </w:rPr>
        <w:t xml:space="preserve">Организационно-методические </w:t>
      </w:r>
      <w:r>
        <w:rPr>
          <w:rStyle w:val="a5"/>
          <w:rFonts w:ascii="Times New Roman" w:hAnsi="Times New Roman" w:cs="Times New Roman"/>
          <w:sz w:val="28"/>
          <w:szCs w:val="28"/>
        </w:rPr>
        <w:t>рекомендации</w:t>
      </w:r>
    </w:p>
    <w:p w:rsidR="00BD016E" w:rsidRPr="00997C2A" w:rsidRDefault="00BD016E" w:rsidP="00BD0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проводятся 1 раз </w:t>
      </w:r>
      <w:r w:rsidRPr="00BE2C74">
        <w:rPr>
          <w:rFonts w:ascii="Times New Roman" w:hAnsi="Times New Roman" w:cs="Times New Roman"/>
          <w:sz w:val="28"/>
          <w:szCs w:val="28"/>
        </w:rPr>
        <w:t>неделю по 1 часу.</w:t>
      </w:r>
    </w:p>
    <w:p w:rsidR="00BD016E" w:rsidRDefault="00BD016E" w:rsidP="00582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16E" w:rsidRDefault="00BD016E" w:rsidP="00582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78" w:rsidRPr="002E223F" w:rsidRDefault="00582A78" w:rsidP="00582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23F">
        <w:rPr>
          <w:rFonts w:ascii="Times New Roman" w:hAnsi="Times New Roman" w:cs="Times New Roman"/>
          <w:b/>
          <w:sz w:val="28"/>
          <w:szCs w:val="28"/>
        </w:rPr>
        <w:lastRenderedPageBreak/>
        <w:t>ГОДОВОЙ   ПЛАН-ГРАФИК РАСПРЕДЕЛЕНИЯ УЧЕБНОГО МАТЕРИАЛА</w:t>
      </w:r>
    </w:p>
    <w:p w:rsidR="00582A78" w:rsidRPr="002E223F" w:rsidRDefault="00582A78" w:rsidP="00582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23F">
        <w:rPr>
          <w:rFonts w:ascii="Times New Roman" w:hAnsi="Times New Roman" w:cs="Times New Roman"/>
          <w:b/>
          <w:sz w:val="28"/>
          <w:szCs w:val="28"/>
        </w:rPr>
        <w:t>Группа ОФП</w:t>
      </w:r>
    </w:p>
    <w:tbl>
      <w:tblPr>
        <w:tblW w:w="10036" w:type="dxa"/>
        <w:tblInd w:w="-5" w:type="dxa"/>
        <w:tblLayout w:type="fixed"/>
        <w:tblLook w:val="04A0"/>
      </w:tblPr>
      <w:tblGrid>
        <w:gridCol w:w="1106"/>
        <w:gridCol w:w="5670"/>
        <w:gridCol w:w="3260"/>
      </w:tblGrid>
      <w:tr w:rsidR="00582A78" w:rsidRPr="00BE2C74" w:rsidTr="00EE0ED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78" w:rsidRPr="00BE2C74" w:rsidRDefault="00582A78" w:rsidP="009C4CCE">
            <w:pPr>
              <w:pStyle w:val="a3"/>
              <w:snapToGrid w:val="0"/>
              <w:jc w:val="both"/>
              <w:rPr>
                <w:b/>
                <w:sz w:val="28"/>
                <w:szCs w:val="28"/>
              </w:rPr>
            </w:pPr>
            <w:r w:rsidRPr="00BE2C7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78" w:rsidRPr="00BE2C74" w:rsidRDefault="00582A78" w:rsidP="009C4CCE">
            <w:pPr>
              <w:pStyle w:val="a3"/>
              <w:jc w:val="both"/>
              <w:rPr>
                <w:b/>
                <w:sz w:val="28"/>
                <w:szCs w:val="28"/>
              </w:rPr>
            </w:pPr>
            <w:r w:rsidRPr="00BE2C7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78" w:rsidRPr="00BE2C74" w:rsidRDefault="00582A78" w:rsidP="009C4CCE">
            <w:pPr>
              <w:pStyle w:val="a3"/>
              <w:snapToGrid w:val="0"/>
              <w:jc w:val="both"/>
              <w:rPr>
                <w:b/>
                <w:sz w:val="28"/>
                <w:szCs w:val="28"/>
              </w:rPr>
            </w:pPr>
            <w:r w:rsidRPr="00BE2C74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582A78" w:rsidRPr="00BE2C74" w:rsidTr="00EE0ED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78" w:rsidRPr="00BE2C74" w:rsidRDefault="00582A78" w:rsidP="009C4CC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BE2C74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78" w:rsidRPr="00BE2C74" w:rsidRDefault="00582A78" w:rsidP="009C4CCE">
            <w:pPr>
              <w:pStyle w:val="a3"/>
              <w:jc w:val="both"/>
              <w:rPr>
                <w:sz w:val="28"/>
                <w:szCs w:val="28"/>
              </w:rPr>
            </w:pPr>
            <w:r w:rsidRPr="00BE2C74">
              <w:rPr>
                <w:sz w:val="28"/>
                <w:szCs w:val="28"/>
              </w:rPr>
              <w:t>Основы знаний и умений</w:t>
            </w:r>
            <w:r>
              <w:rPr>
                <w:sz w:val="28"/>
                <w:szCs w:val="28"/>
              </w:rPr>
              <w:t>.</w:t>
            </w:r>
            <w:r w:rsidRPr="002E223F">
              <w:rPr>
                <w:sz w:val="28"/>
                <w:szCs w:val="28"/>
              </w:rPr>
              <w:t xml:space="preserve"> Способы физкультурной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78" w:rsidRPr="00BE2C74" w:rsidRDefault="00582A78" w:rsidP="009C4CC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Во время </w:t>
            </w:r>
            <w:r w:rsidRPr="00BE2C74">
              <w:rPr>
                <w:sz w:val="28"/>
                <w:szCs w:val="28"/>
              </w:rPr>
              <w:t xml:space="preserve">занятий            </w:t>
            </w:r>
          </w:p>
        </w:tc>
      </w:tr>
      <w:tr w:rsidR="00582A78" w:rsidRPr="00BE2C74" w:rsidTr="00EE0ED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78" w:rsidRPr="00BE2C74" w:rsidRDefault="00582A78" w:rsidP="009C4CC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BE2C74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23F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78" w:rsidRPr="00B9282F" w:rsidRDefault="003F76E3" w:rsidP="009C4CC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82A78" w:rsidRPr="00BE2C74" w:rsidTr="00EE0ED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78" w:rsidRPr="00BE2C74" w:rsidRDefault="00582A78" w:rsidP="009C4CC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BE2C74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78" w:rsidRPr="00BE2C74" w:rsidRDefault="00582A78" w:rsidP="009C4CC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E223F">
              <w:rPr>
                <w:sz w:val="28"/>
                <w:szCs w:val="28"/>
              </w:rPr>
              <w:t>олейбол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78" w:rsidRPr="00B9282F" w:rsidRDefault="00582A78" w:rsidP="009C4CC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B9282F">
              <w:rPr>
                <w:sz w:val="28"/>
                <w:szCs w:val="28"/>
              </w:rPr>
              <w:t>12</w:t>
            </w:r>
          </w:p>
        </w:tc>
      </w:tr>
      <w:tr w:rsidR="00582A78" w:rsidRPr="00BE2C74" w:rsidTr="00EE0ED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78" w:rsidRPr="00BE2C74" w:rsidRDefault="00582A78" w:rsidP="009C4CC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BE2C74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78" w:rsidRPr="00BE2C74" w:rsidRDefault="00387AD5" w:rsidP="009C4CC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582A78" w:rsidRPr="002E223F">
              <w:rPr>
                <w:sz w:val="28"/>
                <w:szCs w:val="28"/>
              </w:rPr>
              <w:t>аскетбол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78" w:rsidRPr="00B9282F" w:rsidRDefault="00582A78" w:rsidP="009C4CC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B9282F">
              <w:rPr>
                <w:sz w:val="28"/>
                <w:szCs w:val="28"/>
              </w:rPr>
              <w:t>12</w:t>
            </w:r>
          </w:p>
        </w:tc>
      </w:tr>
      <w:tr w:rsidR="00582A78" w:rsidRPr="00BE2C74" w:rsidTr="00EE0ED0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78" w:rsidRPr="00BE2C74" w:rsidRDefault="00582A78" w:rsidP="009C4CC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78" w:rsidRPr="002E223F" w:rsidRDefault="00582A78" w:rsidP="00EE0ED0">
            <w:pPr>
              <w:pStyle w:val="a3"/>
              <w:snapToGrid w:val="0"/>
              <w:ind w:right="1168"/>
              <w:jc w:val="both"/>
              <w:rPr>
                <w:sz w:val="28"/>
                <w:szCs w:val="28"/>
              </w:rPr>
            </w:pPr>
            <w:r w:rsidRPr="002E223F">
              <w:rPr>
                <w:sz w:val="28"/>
                <w:szCs w:val="28"/>
              </w:rPr>
              <w:t>Гимнастика с элементами акробатики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78" w:rsidRPr="00B9282F" w:rsidRDefault="00582A78" w:rsidP="009C4CC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B9282F">
              <w:rPr>
                <w:sz w:val="28"/>
                <w:szCs w:val="28"/>
              </w:rPr>
              <w:t>4</w:t>
            </w:r>
          </w:p>
        </w:tc>
      </w:tr>
      <w:tr w:rsidR="00582A78" w:rsidRPr="00BE2C74" w:rsidTr="00EE0ED0">
        <w:trPr>
          <w:trHeight w:val="32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2A78" w:rsidRPr="00BE2C74" w:rsidRDefault="00582A78" w:rsidP="009C4CC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78" w:rsidRPr="00BE2C74" w:rsidRDefault="00582A78" w:rsidP="009C4CC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A78" w:rsidRPr="00B9282F" w:rsidRDefault="003F76E3" w:rsidP="009C4CC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</w:tbl>
    <w:p w:rsidR="00582A78" w:rsidRPr="00BE2C74" w:rsidRDefault="00582A78" w:rsidP="00582A78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BD016E" w:rsidRDefault="00BD016E" w:rsidP="00582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16E" w:rsidRDefault="00BD016E" w:rsidP="00582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78" w:rsidRDefault="00BD016E" w:rsidP="00582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 т</w:t>
      </w:r>
      <w:r w:rsidR="00582A78" w:rsidRPr="00BE2C74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582A78" w:rsidRPr="00145ED4" w:rsidRDefault="00582A78" w:rsidP="00582A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63" w:type="dxa"/>
        <w:tblInd w:w="-432" w:type="dxa"/>
        <w:tblLayout w:type="fixed"/>
        <w:tblLook w:val="01E0"/>
      </w:tblPr>
      <w:tblGrid>
        <w:gridCol w:w="1533"/>
        <w:gridCol w:w="2013"/>
        <w:gridCol w:w="5074"/>
        <w:gridCol w:w="1843"/>
      </w:tblGrid>
      <w:tr w:rsidR="00582A78" w:rsidRPr="00BE2C74" w:rsidTr="00EE0ED0">
        <w:trPr>
          <w:trHeight w:val="1390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 программы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программного материала</w:t>
            </w:r>
          </w:p>
          <w:p w:rsidR="00582A78" w:rsidRPr="00BE2C74" w:rsidRDefault="00582A78" w:rsidP="00EE0ED0">
            <w:pPr>
              <w:ind w:right="34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A78" w:rsidRPr="00BE2C74" w:rsidRDefault="00582A78" w:rsidP="009C4CCE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часов всего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A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177C18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C18">
              <w:rPr>
                <w:rFonts w:ascii="Times New Roman" w:hAnsi="Times New Roman" w:cs="Times New Roman"/>
                <w:b/>
                <w:sz w:val="28"/>
                <w:szCs w:val="28"/>
              </w:rPr>
              <w:t>Легкая</w:t>
            </w:r>
          </w:p>
          <w:p w:rsidR="00582A78" w:rsidRPr="00177C18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атлетика</w:t>
            </w:r>
          </w:p>
          <w:p w:rsidR="00582A78" w:rsidRPr="00177C18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>Физическая культура и основы здорового образа жизн</w:t>
            </w:r>
            <w:r>
              <w:rPr>
                <w:rStyle w:val="c4"/>
                <w:rFonts w:ascii="Times New Roman" w:hAnsi="Times New Roman" w:cs="Times New Roman"/>
                <w:sz w:val="28"/>
                <w:szCs w:val="28"/>
              </w:rPr>
              <w:t xml:space="preserve">и. Командные виды спорта. </w:t>
            </w:r>
            <w:r w:rsidRPr="00BE2C74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 xml:space="preserve">Правила соревнований. 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Ускорения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Бег 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300-500м. Эстафета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4*50м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.Развитие скоростных качеств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177C18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C18">
              <w:rPr>
                <w:rFonts w:ascii="Times New Roman" w:hAnsi="Times New Roman" w:cs="Times New Roman"/>
                <w:b/>
                <w:sz w:val="28"/>
                <w:szCs w:val="28"/>
              </w:rPr>
              <w:t>Легкая</w:t>
            </w:r>
          </w:p>
          <w:p w:rsidR="00582A78" w:rsidRPr="00177C18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атлетика</w:t>
            </w:r>
          </w:p>
          <w:p w:rsidR="00582A78" w:rsidRPr="00177C18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Строевые упражнения. Ускорения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Бег 500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00м. Эстафета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4*100м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Прыжок в длину с места. 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Развитие скоростных качеств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177C18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C18">
              <w:rPr>
                <w:rFonts w:ascii="Times New Roman" w:hAnsi="Times New Roman" w:cs="Times New Roman"/>
                <w:b/>
                <w:sz w:val="28"/>
                <w:szCs w:val="28"/>
              </w:rPr>
              <w:t>Легкая</w:t>
            </w:r>
          </w:p>
          <w:p w:rsidR="00582A78" w:rsidRPr="00177C18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атлетика</w:t>
            </w:r>
          </w:p>
          <w:p w:rsidR="00582A78" w:rsidRPr="00177C18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9336CB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Беговые упр</w:t>
            </w:r>
            <w:r w:rsidR="00582A78" w:rsidRPr="00BE2C74">
              <w:rPr>
                <w:rFonts w:ascii="Times New Roman" w:hAnsi="Times New Roman" w:cs="Times New Roman"/>
                <w:sz w:val="28"/>
                <w:szCs w:val="28"/>
              </w:rPr>
              <w:t>. Бег 6 мин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Составление плана и подбор подводящих упражнений: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Подтягивание.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8017A5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7A5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Составление плана и подбор 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подводящих упражнений.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Стойка игрока. Передача мяча сверху.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Подвижные игры.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Челночный бег4*9м.(у)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8017A5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7A5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Стойка игрока.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Передача мяча сверху. Перемещение в стойке. Прием мяча снизу.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Подвижныеигры с элементами волейбола.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8017A5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7A5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Передача мяча сверху.Перемещение в стойке. Прием мяча снизу.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Подвижныеигры с элементами волейбола.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8017A5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7A5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Передача мяча сверху.Перемещение в стойке.Прием мяча снизу.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Подвижныеигры с элементами волейбола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8017A5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7A5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Передача мяча,прием мяча снизу.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Нижняя прямая 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подача.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8017A5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7A5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Спец.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 xml:space="preserve"> беговые, на месте. Стойка игрока.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Передача мяча сверху.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Нижняя прямая, 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боковая подача.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8017A5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7A5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Передача мяча сверху.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Нижняя прямая, 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боковая подача.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8017A5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7A5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Передача мяча сверху.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Нижняя прямая, 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боковая подача.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935DC7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A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831779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779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Техника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редвижения и остановки прыжком. 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Эстафеты с баскетбольными мячами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935DC7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A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582A78" w:rsidP="009C4CCE">
            <w:r w:rsidRPr="000E4DDB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Ведение мяча змейкой,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передачи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.Техника остановки двумя шагами бросок в кольцо.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координационных качеств.Игра в мини-баскетбол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935DC7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387A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582A78" w:rsidP="009C4CCE">
            <w:r w:rsidRPr="000E4DDB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Эстафеты баскетболистов с ведением мяча змейкой, передачей двумя руками от груди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935DC7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A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582A78" w:rsidP="009C4CCE">
            <w:r w:rsidRPr="000E4DDB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росок мяча одной рукой от плеча. 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Передачи:от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уди,головы,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плеча. 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Поднимание туловища.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935DC7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582A78" w:rsidP="009C4CCE">
            <w:r w:rsidRPr="000E4DDB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Ведение мяча с изменением направления.Совершенствовать передачи мяча.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в баскетбол 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2*2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935DC7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582A78" w:rsidP="009C4CCE">
            <w:r w:rsidRPr="000E4DDB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Ведение мяча с изменением направления.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передачи мяча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.Игра в мини-баскетбол3*3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935DC7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7AD5">
              <w:rPr>
                <w:rFonts w:ascii="Times New Roman" w:hAnsi="Times New Roman" w:cs="Times New Roman"/>
                <w:sz w:val="28"/>
                <w:szCs w:val="28"/>
              </w:rPr>
              <w:t>4-25.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582A78" w:rsidP="009C4CCE">
            <w:r w:rsidRPr="000E4DDB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Техника передвижения и остановки прыжком.Бросок в кольцо. Эстафеты с баскетбольными мячами.Вырывание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и выбивание мяча.Игра в мини- баскетбол.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935DC7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5D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7AD5">
              <w:rPr>
                <w:rFonts w:ascii="Times New Roman" w:hAnsi="Times New Roman" w:cs="Times New Roman"/>
                <w:sz w:val="28"/>
                <w:szCs w:val="28"/>
              </w:rPr>
              <w:t>6-27.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582A78" w:rsidP="009C4CCE">
            <w:r w:rsidRPr="000E4DDB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440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Бросок в кольцо. Эстафеты с баскетбольными мячами.Вырываниеи выбивание мяча.Игра в мини- баскетбол.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664D82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D82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с элементами акробатики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664D82" w:rsidRDefault="00582A78" w:rsidP="009C4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64D82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Правила безопасности на уроках гимнастики.Перекаты в группировке с последующей опорой руками за головой. Кувырки вперед и назад.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664D82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D82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с элементами акробатики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664D82" w:rsidRDefault="00582A78" w:rsidP="009C4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64D82">
              <w:rPr>
                <w:rFonts w:ascii="Times New Roman" w:hAnsi="Times New Roman" w:cs="Times New Roman"/>
                <w:kern w:val="2"/>
                <w:sz w:val="28"/>
                <w:szCs w:val="28"/>
              </w:rPr>
              <w:t>Лазанье по канату в три приема. Упражнения на гимнастической скамейке.Кувырок вперед в стойку на лопатках (м);</w:t>
            </w:r>
            <w:r w:rsidR="009336CB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кувырок назад в </w:t>
            </w:r>
            <w:proofErr w:type="spellStart"/>
            <w:r w:rsidR="009336C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полушпагат</w:t>
            </w:r>
            <w:proofErr w:type="spellEnd"/>
            <w:r w:rsidR="009336CB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(</w:t>
            </w:r>
            <w:proofErr w:type="spellStart"/>
            <w:r w:rsidR="009336C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д</w:t>
            </w:r>
            <w:proofErr w:type="spellEnd"/>
            <w:r w:rsidR="009336CB">
              <w:rPr>
                <w:rFonts w:ascii="Times New Roman" w:hAnsi="Times New Roman" w:cs="Times New Roman"/>
                <w:kern w:val="2"/>
                <w:sz w:val="28"/>
                <w:szCs w:val="28"/>
              </w:rPr>
              <w:t>)</w:t>
            </w:r>
            <w:r w:rsidRPr="00664D82">
              <w:rPr>
                <w:rFonts w:ascii="Times New Roman" w:hAnsi="Times New Roman" w:cs="Times New Roman"/>
                <w:kern w:val="2"/>
                <w:sz w:val="28"/>
                <w:szCs w:val="28"/>
              </w:rPr>
              <w:t>;</w:t>
            </w:r>
            <w:r w:rsidR="009336CB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</w:t>
            </w:r>
            <w:r w:rsidRPr="00664D82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одъем переворотом в упор толчком двумя (м)</w:t>
            </w:r>
            <w:r w:rsidR="009336CB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; подъем </w:t>
            </w:r>
            <w:r w:rsidR="009336CB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переворотом на н/ж (д); у</w:t>
            </w:r>
            <w:r w:rsidRPr="00664D82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пражнения в равновесии </w:t>
            </w:r>
            <w:r w:rsidR="009336CB">
              <w:rPr>
                <w:rFonts w:ascii="Times New Roman" w:hAnsi="Times New Roman" w:cs="Times New Roman"/>
                <w:kern w:val="2"/>
                <w:sz w:val="28"/>
                <w:szCs w:val="28"/>
              </w:rPr>
              <w:t>(д); элементы единоборства (м), с</w:t>
            </w:r>
            <w:r w:rsidRPr="00664D82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тойка на голове с согнутыми ногами (м); </w:t>
            </w:r>
          </w:p>
          <w:p w:rsidR="00582A78" w:rsidRPr="00093AFA" w:rsidRDefault="00582A78" w:rsidP="009C4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64D82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мост из положения стоя с помощью (д)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664D82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D82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с элементами акробатики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664D82" w:rsidRDefault="00582A78" w:rsidP="009C4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64D82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Упражнения в равновесии (д); элементы единоборства (м).</w:t>
            </w:r>
          </w:p>
          <w:p w:rsidR="00582A78" w:rsidRPr="00664D82" w:rsidRDefault="00582A78" w:rsidP="009C4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64D82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Стойка на голове с согнутыми ногами (м); мост из положения стоя с помощью (д)Лазанье по канату. Общеразвивающие упражнения в парах.Опорный прыжок: </w:t>
            </w:r>
          </w:p>
          <w:p w:rsidR="00582A78" w:rsidRPr="00093AFA" w:rsidRDefault="00582A78" w:rsidP="009C4C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64D82">
              <w:rPr>
                <w:rFonts w:ascii="Times New Roman" w:hAnsi="Times New Roman" w:cs="Times New Roman"/>
                <w:kern w:val="2"/>
                <w:sz w:val="28"/>
                <w:szCs w:val="28"/>
              </w:rPr>
              <w:t>согнув ноги (м); ноги врозь (д)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664D82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D82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с элементами акробатики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664D82" w:rsidRDefault="00582A78" w:rsidP="00947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 w:rsidRPr="00664D82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Опорный прыжок: согнув ноги (м); ноги врозь (д)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.</w:t>
            </w:r>
            <w:r w:rsidRPr="00664D82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Преодоление гимнастическойполосы препятствий.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935DC7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9282F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82F">
              <w:rPr>
                <w:rFonts w:ascii="Times New Roman" w:hAnsi="Times New Roman" w:cs="Times New Roman"/>
                <w:b/>
                <w:sz w:val="28"/>
                <w:szCs w:val="28"/>
              </w:rPr>
              <w:t>Легкая  атлетика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Строевые упражнения. Повороты на месте.Ускорения 300-500м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етров. 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Развитие скоростных качеств. Эстафета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935DC7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9282F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82F">
              <w:rPr>
                <w:rFonts w:ascii="Times New Roman" w:hAnsi="Times New Roman" w:cs="Times New Roman"/>
                <w:b/>
                <w:sz w:val="28"/>
                <w:szCs w:val="28"/>
              </w:rPr>
              <w:t>Легкая  атлетика</w:t>
            </w:r>
          </w:p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Подвижные игры. Спец. беговые 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ег 10мин.Поднимание туловища.Челночный бег.Подтягивание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A78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935DC7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9282F" w:rsidRDefault="00582A78" w:rsidP="009C4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82F">
              <w:rPr>
                <w:rFonts w:ascii="Times New Roman" w:hAnsi="Times New Roman" w:cs="Times New Roman"/>
                <w:b/>
                <w:sz w:val="28"/>
                <w:szCs w:val="28"/>
              </w:rPr>
              <w:t>Легкая  атлетика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О.Р.У.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 xml:space="preserve"> Спец. беговые упр. Бег 12мин. Подтягивание.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78" w:rsidRPr="00BE2C74" w:rsidRDefault="00582A78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63B1" w:rsidRPr="00BE2C74" w:rsidTr="00EE0ED0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B1" w:rsidRPr="002A63B1" w:rsidRDefault="00387AD5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B1" w:rsidRPr="00B9282F" w:rsidRDefault="002A63B1" w:rsidP="00F93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82F">
              <w:rPr>
                <w:rFonts w:ascii="Times New Roman" w:hAnsi="Times New Roman" w:cs="Times New Roman"/>
                <w:b/>
                <w:sz w:val="28"/>
                <w:szCs w:val="28"/>
              </w:rPr>
              <w:t>Легкая  атлетика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B1" w:rsidRPr="00BE2C74" w:rsidRDefault="002A63B1" w:rsidP="009C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C74">
              <w:rPr>
                <w:rFonts w:ascii="Times New Roman" w:hAnsi="Times New Roman" w:cs="Times New Roman"/>
                <w:sz w:val="28"/>
                <w:szCs w:val="28"/>
              </w:rPr>
              <w:t>Спец. беговые 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«Весёлые старты.»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B1" w:rsidRDefault="002A63B1" w:rsidP="009C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82A78" w:rsidRPr="00BE2C74" w:rsidRDefault="00582A78" w:rsidP="00582A78">
      <w:pPr>
        <w:rPr>
          <w:rFonts w:ascii="Times New Roman" w:hAnsi="Times New Roman" w:cs="Times New Roman"/>
          <w:sz w:val="28"/>
          <w:szCs w:val="28"/>
        </w:rPr>
      </w:pPr>
    </w:p>
    <w:sectPr w:rsidR="00582A78" w:rsidRPr="00BE2C74" w:rsidSect="00EE0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7F733F5"/>
    <w:multiLevelType w:val="multilevel"/>
    <w:tmpl w:val="F0F8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0A521D2E"/>
    <w:multiLevelType w:val="multilevel"/>
    <w:tmpl w:val="266E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2D6AC8"/>
    <w:multiLevelType w:val="hybridMultilevel"/>
    <w:tmpl w:val="08F85AEA"/>
    <w:lvl w:ilvl="0" w:tplc="F91C53B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975A2"/>
    <w:multiLevelType w:val="multilevel"/>
    <w:tmpl w:val="2458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>
    <w:nsid w:val="3D28746D"/>
    <w:multiLevelType w:val="multilevel"/>
    <w:tmpl w:val="7AE8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50674"/>
    <w:multiLevelType w:val="multilevel"/>
    <w:tmpl w:val="83B2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6315" w:hanging="360"/>
      </w:pPr>
    </w:lvl>
    <w:lvl w:ilvl="2">
      <w:start w:val="1"/>
      <w:numFmt w:val="decimal"/>
      <w:isLgl/>
      <w:lvlText w:val="%1.%2.%3."/>
      <w:lvlJc w:val="left"/>
      <w:pPr>
        <w:ind w:left="852" w:hanging="720"/>
      </w:pPr>
    </w:lvl>
    <w:lvl w:ilvl="3">
      <w:start w:val="1"/>
      <w:numFmt w:val="decimal"/>
      <w:isLgl/>
      <w:lvlText w:val="%1.%2.%3.%4."/>
      <w:lvlJc w:val="left"/>
      <w:pPr>
        <w:ind w:left="918" w:hanging="720"/>
      </w:pPr>
    </w:lvl>
    <w:lvl w:ilvl="4">
      <w:start w:val="1"/>
      <w:numFmt w:val="decimal"/>
      <w:isLgl/>
      <w:lvlText w:val="%1.%2.%3.%4.%5."/>
      <w:lvlJc w:val="left"/>
      <w:pPr>
        <w:ind w:left="1344" w:hanging="1080"/>
      </w:pPr>
    </w:lvl>
    <w:lvl w:ilvl="5">
      <w:start w:val="1"/>
      <w:numFmt w:val="decimal"/>
      <w:isLgl/>
      <w:lvlText w:val="%1.%2.%3.%4.%5.%6."/>
      <w:lvlJc w:val="left"/>
      <w:pPr>
        <w:ind w:left="1410" w:hanging="1080"/>
      </w:pPr>
    </w:lvl>
    <w:lvl w:ilvl="6">
      <w:start w:val="1"/>
      <w:numFmt w:val="decimal"/>
      <w:isLgl/>
      <w:lvlText w:val="%1.%2.%3.%4.%5.%6.%7."/>
      <w:lvlJc w:val="left"/>
      <w:pPr>
        <w:ind w:left="1836" w:hanging="1440"/>
      </w:p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</w:lvl>
  </w:abstractNum>
  <w:abstractNum w:abstractNumId="10">
    <w:nsid w:val="6B1F5420"/>
    <w:multiLevelType w:val="hybridMultilevel"/>
    <w:tmpl w:val="3DC04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36480"/>
    <w:multiLevelType w:val="multilevel"/>
    <w:tmpl w:val="99AC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557F"/>
    <w:rsid w:val="0000345A"/>
    <w:rsid w:val="00046F12"/>
    <w:rsid w:val="000A0920"/>
    <w:rsid w:val="001069FC"/>
    <w:rsid w:val="0012557F"/>
    <w:rsid w:val="001629C9"/>
    <w:rsid w:val="00204F2E"/>
    <w:rsid w:val="002A0556"/>
    <w:rsid w:val="002A63B1"/>
    <w:rsid w:val="00322D50"/>
    <w:rsid w:val="00354206"/>
    <w:rsid w:val="00387AD5"/>
    <w:rsid w:val="003919B2"/>
    <w:rsid w:val="003F76E3"/>
    <w:rsid w:val="00440342"/>
    <w:rsid w:val="00456BDC"/>
    <w:rsid w:val="0046332B"/>
    <w:rsid w:val="004C64D2"/>
    <w:rsid w:val="005147A5"/>
    <w:rsid w:val="00536FF9"/>
    <w:rsid w:val="00582A78"/>
    <w:rsid w:val="00650EB3"/>
    <w:rsid w:val="006B43B3"/>
    <w:rsid w:val="006D328B"/>
    <w:rsid w:val="006E4782"/>
    <w:rsid w:val="00727F0C"/>
    <w:rsid w:val="00741F3A"/>
    <w:rsid w:val="00751CFD"/>
    <w:rsid w:val="00760107"/>
    <w:rsid w:val="007C6C96"/>
    <w:rsid w:val="00876ED5"/>
    <w:rsid w:val="009336CB"/>
    <w:rsid w:val="00947E59"/>
    <w:rsid w:val="00985F75"/>
    <w:rsid w:val="009B521B"/>
    <w:rsid w:val="00A351DD"/>
    <w:rsid w:val="00A35D05"/>
    <w:rsid w:val="00AF55C8"/>
    <w:rsid w:val="00B54F13"/>
    <w:rsid w:val="00BD016E"/>
    <w:rsid w:val="00BF5566"/>
    <w:rsid w:val="00CD6306"/>
    <w:rsid w:val="00D320BC"/>
    <w:rsid w:val="00E0130D"/>
    <w:rsid w:val="00E5684C"/>
    <w:rsid w:val="00EE0ED0"/>
    <w:rsid w:val="00F70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78"/>
    <w:pPr>
      <w:spacing w:after="120" w:line="276" w:lineRule="auto"/>
      <w:jc w:val="both"/>
    </w:pPr>
  </w:style>
  <w:style w:type="paragraph" w:styleId="3">
    <w:name w:val="heading 3"/>
    <w:basedOn w:val="a"/>
    <w:link w:val="30"/>
    <w:qFormat/>
    <w:rsid w:val="00582A78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82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nhideWhenUsed/>
    <w:rsid w:val="00582A7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582A78"/>
    <w:rPr>
      <w:b/>
      <w:bCs/>
    </w:rPr>
  </w:style>
  <w:style w:type="paragraph" w:styleId="a6">
    <w:name w:val="Body Text Indent"/>
    <w:basedOn w:val="a"/>
    <w:link w:val="a7"/>
    <w:semiHidden/>
    <w:unhideWhenUsed/>
    <w:rsid w:val="00582A78"/>
    <w:pPr>
      <w:spacing w:after="0" w:line="240" w:lineRule="auto"/>
      <w:ind w:firstLine="1080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582A78"/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8">
    <w:name w:val="List Paragraph"/>
    <w:basedOn w:val="a"/>
    <w:qFormat/>
    <w:rsid w:val="00582A78"/>
    <w:pPr>
      <w:spacing w:after="200"/>
      <w:ind w:left="720"/>
      <w:jc w:val="left"/>
    </w:pPr>
    <w:rPr>
      <w:rFonts w:ascii="Calibri" w:eastAsia="Calibri" w:hAnsi="Calibri" w:cs="Calibri"/>
      <w:lang w:eastAsia="ar-SA"/>
    </w:rPr>
  </w:style>
  <w:style w:type="character" w:customStyle="1" w:styleId="c4">
    <w:name w:val="c4"/>
    <w:basedOn w:val="a0"/>
    <w:rsid w:val="00582A78"/>
  </w:style>
  <w:style w:type="table" w:customStyle="1" w:styleId="1">
    <w:name w:val="Сетка таблицы1"/>
    <w:basedOn w:val="a1"/>
    <w:next w:val="a9"/>
    <w:rsid w:val="00536F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536F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62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29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ICL-2</dc:creator>
  <cp:lastModifiedBy>User</cp:lastModifiedBy>
  <cp:revision>35</cp:revision>
  <cp:lastPrinted>2016-02-02T17:43:00Z</cp:lastPrinted>
  <dcterms:created xsi:type="dcterms:W3CDTF">2016-02-02T17:40:00Z</dcterms:created>
  <dcterms:modified xsi:type="dcterms:W3CDTF">2021-10-28T08:21:00Z</dcterms:modified>
</cp:coreProperties>
</file>